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right"/>
        <w:rPr>
          <w:rFonts w:ascii="Arial" w:hAnsi="Arial" w:cs="Arial"/>
          <w:i w:val="0"/>
          <w:iCs w:val="0"/>
          <w:caps w:val="0"/>
          <w:color w:val="000000"/>
          <w:spacing w:val="0"/>
          <w:sz w:val="18"/>
          <w:szCs w:val="18"/>
        </w:rPr>
      </w:pPr>
      <w:bookmarkStart w:id="0" w:name="chuong_pl_1"/>
      <w:r>
        <w:rPr>
          <w:rFonts w:hint="default" w:ascii="Arial" w:hAnsi="Arial" w:cs="Arial"/>
          <w:i w:val="0"/>
          <w:iCs w:val="0"/>
          <w:caps w:val="0"/>
          <w:color w:val="000000"/>
          <w:spacing w:val="0"/>
          <w:sz w:val="18"/>
          <w:szCs w:val="18"/>
          <w:u w:val="none"/>
          <w:bdr w:val="none" w:color="auto" w:sz="0" w:space="0"/>
          <w:shd w:val="clear" w:fill="FFFFFF"/>
        </w:rPr>
        <w:t>Mẫu 1-213</w:t>
      </w:r>
      <w:bookmarkEnd w:id="0"/>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096"/>
        <w:gridCol w:w="44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208" w:type="dxa"/>
            <w:shd w:val="clear" w:color="auto" w:fill="FFFFFF"/>
            <w:tcMar>
              <w:left w:w="108" w:type="dxa"/>
              <w:right w:w="108" w:type="dxa"/>
            </w:tcMar>
            <w:vAlign w:val="top"/>
          </w:tcPr>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ĐẢNG BỘ……………………………</w:t>
            </w:r>
            <w:r>
              <w:rPr>
                <w:rFonts w:hint="default" w:ascii="Arial" w:hAnsi="Arial" w:cs="Arial"/>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ĐẢNG ỦY (CHI ỦY) CƠ SỞ</w:t>
            </w:r>
            <w:r>
              <w:rPr>
                <w:rFonts w:hint="default" w:ascii="Arial" w:hAnsi="Arial" w:cs="Arial"/>
                <w:i w:val="0"/>
                <w:iCs w:val="0"/>
                <w:caps w:val="0"/>
                <w:color w:val="000000"/>
                <w:spacing w:val="0"/>
                <w:sz w:val="18"/>
                <w:szCs w:val="18"/>
                <w:bdr w:val="none" w:color="auto" w:sz="0" w:space="0"/>
              </w:rPr>
              <w:t>………</w:t>
            </w:r>
            <w:r>
              <w:rPr>
                <w:rFonts w:hint="default" w:ascii="Arial" w:hAnsi="Arial" w:cs="Arial"/>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w:t>
            </w:r>
          </w:p>
        </w:tc>
        <w:tc>
          <w:tcPr>
            <w:tcW w:w="4648" w:type="dxa"/>
            <w:shd w:val="clear" w:color="auto" w:fill="FFFFFF"/>
            <w:tcMar>
              <w:left w:w="108" w:type="dxa"/>
              <w:right w:w="108" w:type="dxa"/>
            </w:tcMar>
            <w:vAlign w:val="top"/>
          </w:tcPr>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ĐẢNG CỘNG SẢN VIỆT NAM</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4208" w:type="dxa"/>
            <w:shd w:val="clear" w:color="auto" w:fill="FFFFFF"/>
            <w:tcMar>
              <w:left w:w="108" w:type="dxa"/>
              <w:right w:w="108" w:type="dxa"/>
            </w:tcMar>
            <w:vAlign w:val="top"/>
          </w:tcPr>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val="0"/>
                <w:iCs w:val="0"/>
                <w:caps w:val="0"/>
                <w:color w:val="000000"/>
                <w:spacing w:val="0"/>
                <w:sz w:val="18"/>
                <w:szCs w:val="18"/>
                <w:bdr w:val="none" w:color="auto" w:sz="0" w:space="0"/>
              </w:rPr>
              <w:t>Số: - GGT/ĐU</w:t>
            </w:r>
          </w:p>
        </w:tc>
        <w:tc>
          <w:tcPr>
            <w:tcW w:w="4648" w:type="dxa"/>
            <w:shd w:val="clear" w:color="auto" w:fill="FFFFFF"/>
            <w:tcMar>
              <w:left w:w="108" w:type="dxa"/>
              <w:right w:w="108" w:type="dxa"/>
            </w:tcMar>
            <w:vAlign w:val="top"/>
          </w:tcPr>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i/>
                <w:iCs/>
                <w:caps w:val="0"/>
                <w:color w:val="000000"/>
                <w:spacing w:val="0"/>
                <w:sz w:val="18"/>
                <w:szCs w:val="18"/>
                <w:bdr w:val="none" w:color="auto" w:sz="0" w:space="0"/>
              </w:rPr>
              <w:t>……., ngày … tháng … năm …..</w:t>
            </w:r>
          </w:p>
        </w:tc>
      </w:tr>
    </w:tbl>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bookmarkStart w:id="1" w:name="chuong_pl_1_name"/>
      <w:r>
        <w:rPr>
          <w:rFonts w:hint="default" w:ascii="Arial" w:hAnsi="Arial" w:cs="Arial"/>
          <w:b/>
          <w:bCs/>
          <w:i w:val="0"/>
          <w:iCs w:val="0"/>
          <w:caps w:val="0"/>
          <w:color w:val="000000"/>
          <w:spacing w:val="0"/>
          <w:sz w:val="18"/>
          <w:szCs w:val="18"/>
          <w:u w:val="none"/>
          <w:bdr w:val="none" w:color="auto" w:sz="0" w:space="0"/>
          <w:shd w:val="clear" w:fill="FFFFFF"/>
        </w:rPr>
        <w:t>GIẤY GIỚI THIỆU</w:t>
      </w:r>
      <w:bookmarkEnd w:id="1"/>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Kính gửi: ……………………………………………………….</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18"/>
          <w:szCs w:val="18"/>
          <w:bdr w:val="none" w:color="auto" w:sz="0" w:space="0"/>
          <w:shd w:val="clear" w:fill="FFFFFF"/>
        </w:rPr>
        <w:t>………………………………………………………………….</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Thực hiện Quy định số 213-QĐ/TW, ngày 02 tháng 01 năm 2020 của Bộ Chính trị về trách nhiệm của đảng viên đang công tác thường xuyên giữ mối liên hệ với tổ chức đảng và nhân dân nơi cư trú.</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18"/>
          <w:szCs w:val="18"/>
          <w:bdr w:val="none" w:color="auto" w:sz="0" w:space="0"/>
          <w:shd w:val="clear" w:fill="FFFFFF"/>
        </w:rPr>
        <w:t>ĐẢNG ỦY (CHI ỦY) CƠ SỞ</w:t>
      </w:r>
      <w:r>
        <w:rPr>
          <w:rFonts w:hint="default" w:ascii="Arial" w:hAnsi="Arial" w:cs="Arial"/>
          <w:i w:val="0"/>
          <w:iCs w:val="0"/>
          <w:caps w:val="0"/>
          <w:color w:val="000000"/>
          <w:spacing w:val="0"/>
          <w:sz w:val="18"/>
          <w:szCs w:val="18"/>
          <w:bdr w:val="none" w:color="auto" w:sz="0" w:space="0"/>
          <w:shd w:val="clear" w:fill="FFFFFF"/>
        </w:rPr>
        <w:t> ………………………………………………………………………</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Giới thiệu đồng chí …………………………………………. Nam, nữ …………………………..</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Sinh ngày ….. tháng …….. năm ……………………………………………………………………</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Kết nạp vào Đảng ngày …………, công nhận đảng viên chính thức ngày ……………………</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Đang sinh hoạt đảng tại Chi bộ …………………………………………………………………….</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Hiện cư trú tại …………………………………………………………………………………………</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về sinh hoạt nơi cư trú.</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Đề nghị các đồng chí tiếp nhận và tạo điều kiện cho đảng viên ……………………………….. hoàn thành nhiệm vụ.</w:t>
      </w:r>
    </w:p>
    <w:p>
      <w:pPr>
        <w:pStyle w:val="8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18"/>
          <w:szCs w:val="18"/>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369"/>
        <w:gridCol w:w="41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4428" w:type="dxa"/>
            <w:shd w:val="clear" w:color="auto" w:fill="FFFFFF"/>
            <w:tcMar>
              <w:left w:w="108" w:type="dxa"/>
              <w:right w:w="108" w:type="dxa"/>
            </w:tcMar>
            <w:vAlign w:val="top"/>
          </w:tcPr>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ĐẢNG ỦY (CHI ỦY) NƠI CƯ TRÚ</w:t>
            </w:r>
          </w:p>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Tiếp nhận ngày…………………………..</w:t>
            </w:r>
          </w:p>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Đã giới thiệu về sinh hoạt tại Chi bộ ………</w:t>
            </w:r>
          </w:p>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left"/>
            </w:pPr>
            <w:r>
              <w:rPr>
                <w:rFonts w:hint="default" w:ascii="Arial" w:hAnsi="Arial" w:cs="Arial"/>
                <w:i w:val="0"/>
                <w:iCs w:val="0"/>
                <w:caps w:val="0"/>
                <w:color w:val="000000"/>
                <w:spacing w:val="0"/>
                <w:sz w:val="18"/>
                <w:szCs w:val="18"/>
                <w:bdr w:val="none" w:color="auto" w:sz="0" w:space="0"/>
              </w:rPr>
              <w:t>…………………………………………………</w:t>
            </w:r>
          </w:p>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T/M ĐẢNG ỦY (CHI ỦY)</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(Ký, đóng dấu, ghi rõ họ và tên)</w:t>
            </w:r>
          </w:p>
        </w:tc>
        <w:tc>
          <w:tcPr>
            <w:tcW w:w="4428" w:type="dxa"/>
            <w:shd w:val="clear" w:color="auto" w:fill="FFFFFF"/>
            <w:tcMar>
              <w:left w:w="108" w:type="dxa"/>
              <w:right w:w="108" w:type="dxa"/>
            </w:tcMar>
            <w:vAlign w:val="top"/>
          </w:tcPr>
          <w:p>
            <w:pPr>
              <w:pStyle w:val="8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pPr>
            <w:r>
              <w:rPr>
                <w:rFonts w:hint="default" w:ascii="Arial" w:hAnsi="Arial" w:cs="Arial"/>
                <w:b/>
                <w:bCs/>
                <w:i w:val="0"/>
                <w:iCs w:val="0"/>
                <w:caps w:val="0"/>
                <w:color w:val="000000"/>
                <w:spacing w:val="0"/>
                <w:sz w:val="18"/>
                <w:szCs w:val="18"/>
                <w:bdr w:val="none" w:color="auto" w:sz="0" w:space="0"/>
              </w:rPr>
              <w:t>T/M ĐẢNG ỦY (CHI ỦY) CƠ SỞ</w:t>
            </w:r>
            <w:r>
              <w:rPr>
                <w:rFonts w:hint="default" w:ascii="Arial" w:hAnsi="Arial" w:cs="Arial"/>
                <w:i w:val="0"/>
                <w:iCs w:val="0"/>
                <w:caps w:val="0"/>
                <w:color w:val="000000"/>
                <w:spacing w:val="0"/>
                <w:sz w:val="18"/>
                <w:szCs w:val="18"/>
                <w:bdr w:val="none" w:color="auto" w:sz="0" w:space="0"/>
              </w:rPr>
              <w:br w:type="textWrapping"/>
            </w:r>
            <w:r>
              <w:rPr>
                <w:rFonts w:hint="default" w:ascii="Arial" w:hAnsi="Arial" w:cs="Arial"/>
                <w:b/>
                <w:bCs/>
                <w:i w:val="0"/>
                <w:iCs w:val="0"/>
                <w:caps w:val="0"/>
                <w:color w:val="000000"/>
                <w:spacing w:val="0"/>
                <w:sz w:val="18"/>
                <w:szCs w:val="18"/>
                <w:bdr w:val="none" w:color="auto" w:sz="0" w:space="0"/>
              </w:rPr>
              <w:t>BÍ THƯ</w:t>
            </w:r>
            <w:r>
              <w:rPr>
                <w:rFonts w:hint="default" w:ascii="Arial" w:hAnsi="Arial" w:cs="Arial"/>
                <w:b/>
                <w:bCs/>
                <w:i w:val="0"/>
                <w:iCs w:val="0"/>
                <w:caps w:val="0"/>
                <w:color w:val="000000"/>
                <w:spacing w:val="0"/>
                <w:sz w:val="18"/>
                <w:szCs w:val="18"/>
                <w:bdr w:val="none" w:color="auto" w:sz="0" w:space="0"/>
              </w:rPr>
              <w:br w:type="textWrapping"/>
            </w:r>
            <w:r>
              <w:rPr>
                <w:rFonts w:hint="default" w:ascii="Arial" w:hAnsi="Arial" w:cs="Arial"/>
                <w:i/>
                <w:iCs/>
                <w:caps w:val="0"/>
                <w:color w:val="000000"/>
                <w:spacing w:val="0"/>
                <w:sz w:val="18"/>
                <w:szCs w:val="18"/>
                <w:bdr w:val="none" w:color="auto" w:sz="0" w:space="0"/>
              </w:rPr>
              <w:t>(Ký, đóng dấu, ghi rõ họ và tên)</w:t>
            </w:r>
          </w:p>
        </w:tc>
      </w:tr>
    </w:tbl>
    <w:p>
      <w:bookmarkStart w:id="2" w:name="_GoBack"/>
      <w:bookmarkEnd w:id="2"/>
    </w:p>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DA0BF7"/>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7C725D7"/>
    <w:rsid w:val="47D03640"/>
    <w:rsid w:val="54254B47"/>
    <w:rsid w:val="601F6F38"/>
    <w:rsid w:val="7CDA0B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qFormat="1" w:unhideWhenUsed="0" w:uiPriority="0" w:semiHidden="0" w:name="E-mail Signature"/>
    <w:lsdException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qFormat="1" w:unhideWhenUsed="0" w:uiPriority="0" w:semiHidden="0" w:name="Table Professional"/>
    <w:lsdException w:qFormat="1"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qFormat="1" w:unhideWhenUsed="0" w:uiPriority="0" w:semiHidden="0" w:name="Table Theme"/>
    <w:lsdException w:qFormat="1" w:unhideWhenUsed="0" w:uiPriority="60" w:semiHidden="0" w:name="Light Shading"/>
    <w:lsdException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Times New Roman" w:hAnsi="Times New Roman" w:eastAsiaTheme="minorEastAsia" w:cstheme="minorBidi"/>
      <w:sz w:val="26"/>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21"/>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SimHei" w:cs="Arial"/>
      <w:sz w:val="20"/>
    </w:rPr>
  </w:style>
  <w:style w:type="paragraph" w:styleId="24">
    <w:name w:val="Closing"/>
    <w:basedOn w:val="1"/>
    <w:qFormat/>
    <w:uiPriority w:val="0"/>
    <w:pPr>
      <w:ind w:left="100" w:leftChars="2100"/>
    </w:pPr>
  </w:style>
  <w:style w:type="character" w:styleId="25">
    <w:name w:val="annotation reference"/>
    <w:basedOn w:val="11"/>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uiPriority w:val="0"/>
    <w:rPr>
      <w:rFonts w:ascii="Courier New" w:hAnsi="Courier New" w:cs="Courier New"/>
      <w:sz w:val="20"/>
    </w:rPr>
  </w:style>
  <w:style w:type="character" w:styleId="48">
    <w:name w:val="HTML Sample"/>
    <w:basedOn w:val="11"/>
    <w:uiPriority w:val="0"/>
    <w:rPr>
      <w:rFonts w:ascii="Courier New" w:hAnsi="Courier New" w:cs="Courier New"/>
    </w:rPr>
  </w:style>
  <w:style w:type="character" w:styleId="49">
    <w:name w:val="HTML Typewriter"/>
    <w:basedOn w:val="11"/>
    <w:uiPriority w:val="0"/>
    <w:rPr>
      <w:rFonts w:ascii="Courier New" w:hAnsi="Courier New" w:cs="Courier New"/>
      <w:sz w:val="20"/>
      <w:szCs w:val="20"/>
    </w:rPr>
  </w:style>
  <w:style w:type="character" w:styleId="50">
    <w:name w:val="HTML Variable"/>
    <w:basedOn w:val="11"/>
    <w:uiPriority w:val="0"/>
    <w:rPr>
      <w:i/>
      <w:iCs/>
    </w:rPr>
  </w:style>
  <w:style w:type="character" w:styleId="51">
    <w:name w:val="Hyperlink"/>
    <w:basedOn w:val="11"/>
    <w:uiPriority w:val="0"/>
    <w:rPr>
      <w:color w:val="0000FF"/>
      <w:u w:val="single"/>
    </w:rPr>
  </w:style>
  <w:style w:type="paragraph" w:styleId="52">
    <w:name w:val="index 1"/>
    <w:basedOn w:val="1"/>
    <w:next w:val="1"/>
    <w:qFormat/>
    <w:uiPriority w:val="0"/>
  </w:style>
  <w:style w:type="paragraph" w:styleId="53">
    <w:name w:val="index 2"/>
    <w:basedOn w:val="1"/>
    <w:next w:val="1"/>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uiPriority w:val="0"/>
    <w:pPr>
      <w:ind w:left="1000" w:leftChars="1000"/>
    </w:pPr>
  </w:style>
  <w:style w:type="paragraph" w:styleId="58">
    <w:name w:val="index 7"/>
    <w:basedOn w:val="1"/>
    <w:next w:val="1"/>
    <w:uiPriority w:val="0"/>
    <w:pPr>
      <w:ind w:left="1200" w:leftChars="1200"/>
    </w:pPr>
  </w:style>
  <w:style w:type="paragraph" w:styleId="59">
    <w:name w:val="index 8"/>
    <w:basedOn w:val="1"/>
    <w:next w:val="1"/>
    <w:uiPriority w:val="0"/>
    <w:pPr>
      <w:ind w:left="1400" w:leftChars="1400"/>
    </w:pPr>
  </w:style>
  <w:style w:type="paragraph" w:styleId="60">
    <w:name w:val="index 9"/>
    <w:basedOn w:val="1"/>
    <w:next w:val="1"/>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uiPriority w:val="0"/>
    <w:pPr>
      <w:spacing w:after="120"/>
      <w:ind w:left="2100" w:leftChars="1000"/>
    </w:pPr>
  </w:style>
  <w:style w:type="paragraph" w:styleId="78">
    <w:name w:val="List Number"/>
    <w:basedOn w:val="1"/>
    <w:uiPriority w:val="0"/>
    <w:pPr>
      <w:numPr>
        <w:ilvl w:val="0"/>
        <w:numId w:val="6"/>
      </w:numPr>
    </w:pPr>
  </w:style>
  <w:style w:type="paragraph" w:styleId="79">
    <w:name w:val="List Number 2"/>
    <w:basedOn w:val="1"/>
    <w:uiPriority w:val="0"/>
    <w:pPr>
      <w:numPr>
        <w:ilvl w:val="0"/>
        <w:numId w:val="7"/>
      </w:numPr>
    </w:pPr>
  </w:style>
  <w:style w:type="paragraph" w:styleId="80">
    <w:name w:val="List Number 3"/>
    <w:basedOn w:val="1"/>
    <w:uiPriority w:val="0"/>
    <w:pPr>
      <w:numPr>
        <w:ilvl w:val="0"/>
        <w:numId w:val="8"/>
      </w:numPr>
    </w:pPr>
  </w:style>
  <w:style w:type="paragraph" w:styleId="81">
    <w:name w:val="List Number 4"/>
    <w:basedOn w:val="1"/>
    <w:uiPriority w:val="0"/>
    <w:pPr>
      <w:numPr>
        <w:ilvl w:val="0"/>
        <w:numId w:val="9"/>
      </w:numPr>
    </w:pPr>
  </w:style>
  <w:style w:type="paragraph" w:styleId="82">
    <w:name w:val="List Number 5"/>
    <w:basedOn w:val="1"/>
    <w:uiPriority w:val="0"/>
    <w:pPr>
      <w:numPr>
        <w:ilvl w:val="0"/>
        <w:numId w:val="10"/>
      </w:numPr>
    </w:pPr>
  </w:style>
  <w:style w:type="paragraph" w:styleId="83">
    <w:name w:val="macro"/>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uiPriority w:val="0"/>
    <w:pPr>
      <w:spacing w:before="0" w:beforeAutospacing="1" w:after="0" w:afterAutospacing="1"/>
      <w:ind w:left="0" w:right="0"/>
      <w:jc w:val="left"/>
    </w:pPr>
    <w:rPr>
      <w:kern w:val="0"/>
      <w:sz w:val="24"/>
      <w:szCs w:val="24"/>
      <w:lang w:val="en-US" w:eastAsia="zh-CN" w:bidi="ar"/>
    </w:rPr>
  </w:style>
  <w:style w:type="paragraph" w:styleId="86">
    <w:name w:val="Normal Indent"/>
    <w:basedOn w:val="1"/>
    <w:uiPriority w:val="0"/>
    <w:pPr>
      <w:ind w:firstLine="420" w:firstLineChars="200"/>
    </w:pPr>
  </w:style>
  <w:style w:type="paragraph" w:styleId="87">
    <w:name w:val="Note Heading"/>
    <w:basedOn w:val="1"/>
    <w:next w:val="1"/>
    <w:uiPriority w:val="0"/>
    <w:pPr>
      <w:jc w:val="center"/>
    </w:pPr>
  </w:style>
  <w:style w:type="character" w:styleId="88">
    <w:name w:val="page number"/>
    <w:basedOn w:val="11"/>
    <w:uiPriority w:val="0"/>
  </w:style>
  <w:style w:type="paragraph" w:styleId="89">
    <w:name w:val="Plain Text"/>
    <w:basedOn w:val="1"/>
    <w:uiPriority w:val="0"/>
    <w:rPr>
      <w:rFonts w:ascii="SimSun" w:hAnsi="Courier New" w:cs="Courier New"/>
      <w:szCs w:val="21"/>
    </w:rPr>
  </w:style>
  <w:style w:type="paragraph" w:styleId="90">
    <w:name w:val="Salutation"/>
    <w:basedOn w:val="1"/>
    <w:next w:val="1"/>
    <w:uiPriority w:val="0"/>
  </w:style>
  <w:style w:type="paragraph" w:styleId="91">
    <w:name w:val="Signature"/>
    <w:basedOn w:val="1"/>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uiPriority w:val="0"/>
    <w:pPr>
      <w:ind w:left="420" w:leftChars="200"/>
    </w:pPr>
  </w:style>
  <w:style w:type="paragraph" w:styleId="129">
    <w:name w:val="table of figures"/>
    <w:basedOn w:val="1"/>
    <w:next w:val="1"/>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Office_11.2.0.11516_F1E327BC-269C-435d-A152-05C5408002CA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2023-04-13T05:02:00Z</dcterms:created>
  <dc:creator>admin</dc:creator>
  <cp:lastModifiedBy>Đặng Huyền Nhi</cp:lastModifiedBy>
  <dcterms:modified xsi:type="dcterms:W3CDTF">2023-04-13T05:02:58Z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DFEB58BB368340E187815F1E2F7EBC1D</vt:lpwstr>
  </property>
</Properties>
</file>