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9C70E">
      <w:pPr>
        <w:spacing w:after="120"/>
        <w:jc w:val="center"/>
        <w:rPr>
          <w:rFonts w:hint="default" w:ascii="Times New Roman" w:hAnsi="Times New Roman" w:cs="Times New Roman"/>
          <w:b/>
          <w:sz w:val="26"/>
          <w:szCs w:val="26"/>
          <w:lang w:val="vi-VN" w:eastAsia="vi-VN"/>
        </w:rPr>
      </w:pPr>
      <w:r>
        <w:rPr>
          <w:rFonts w:hint="default" w:ascii="Times New Roman" w:hAnsi="Times New Roman" w:cs="Times New Roman"/>
          <w:b/>
          <w:sz w:val="26"/>
          <w:szCs w:val="26"/>
          <w:lang w:eastAsia="vi-VN"/>
        </w:rPr>
        <w:t>C</w:t>
      </w:r>
      <w:r>
        <w:rPr>
          <w:rFonts w:hint="default" w:ascii="Times New Roman" w:hAnsi="Times New Roman" w:cs="Times New Roman"/>
          <w:b/>
          <w:sz w:val="26"/>
          <w:szCs w:val="26"/>
          <w:lang w:val="vi-VN" w:eastAsia="vi-VN"/>
        </w:rPr>
        <w:t>ỘNG HÒA XÃ HỘI CHỦ NGHĨA VIỆT NAM</w:t>
      </w:r>
    </w:p>
    <w:p w14:paraId="006D696B">
      <w:pPr>
        <w:spacing w:after="120"/>
        <w:jc w:val="center"/>
        <w:rPr>
          <w:rFonts w:hint="default" w:ascii="Times New Roman" w:hAnsi="Times New Roman" w:cs="Times New Roman"/>
          <w:b/>
          <w:sz w:val="26"/>
          <w:szCs w:val="26"/>
          <w:lang w:val="vi-VN" w:eastAsia="vi-VN"/>
        </w:rPr>
      </w:pPr>
      <w:r>
        <w:rPr>
          <w:rFonts w:hint="default" w:ascii="Times New Roman" w:hAnsi="Times New Roman" w:cs="Times New Roman"/>
          <w:b/>
          <w:sz w:val="26"/>
          <w:szCs w:val="26"/>
          <w:lang w:val="vi-VN" w:eastAsia="vi-VN"/>
        </w:rPr>
        <w:t>Độc lập – Tự do – Hạnh phúc</w:t>
      </w:r>
    </w:p>
    <w:p w14:paraId="37E91497">
      <w:pPr>
        <w:spacing w:after="120"/>
        <w:jc w:val="center"/>
        <w:rPr>
          <w:rFonts w:hint="default" w:ascii="Times New Roman" w:hAnsi="Times New Roman" w:cs="Times New Roman"/>
          <w:b/>
          <w:sz w:val="26"/>
          <w:szCs w:val="26"/>
          <w:lang w:val="vi-VN" w:eastAsia="vi-VN"/>
        </w:rPr>
      </w:pPr>
      <w:r>
        <w:rPr>
          <w:rFonts w:hint="default" w:ascii="Times New Roman" w:hAnsi="Times New Roman" w:cs="Times New Roman"/>
          <w:b/>
          <w:sz w:val="26"/>
          <w:szCs w:val="26"/>
          <w:lang w:val="vi-VN" w:eastAsia="vi-VN"/>
        </w:rPr>
        <w:t>———</w:t>
      </w:r>
      <w:bookmarkStart w:id="0" w:name="_GoBack"/>
      <w:bookmarkEnd w:id="0"/>
      <w:r>
        <w:rPr>
          <w:rFonts w:hint="default" w:ascii="Times New Roman" w:hAnsi="Times New Roman" w:cs="Times New Roman"/>
          <w:b/>
          <w:sz w:val="26"/>
          <w:szCs w:val="26"/>
          <w:lang w:val="vi-VN" w:eastAsia="vi-VN"/>
        </w:rPr>
        <w:t>——————–</w:t>
      </w:r>
    </w:p>
    <w:p w14:paraId="70D08647">
      <w:pPr>
        <w:spacing w:after="120"/>
        <w:jc w:val="center"/>
        <w:rPr>
          <w:rFonts w:hint="default" w:ascii="Times New Roman" w:hAnsi="Times New Roman" w:cs="Times New Roman"/>
          <w:b/>
          <w:sz w:val="26"/>
          <w:szCs w:val="26"/>
          <w:lang w:val="vi-VN" w:eastAsia="vi-VN"/>
        </w:rPr>
      </w:pPr>
      <w:r>
        <w:rPr>
          <w:rFonts w:hint="default" w:ascii="Times New Roman" w:hAnsi="Times New Roman" w:cs="Times New Roman"/>
          <w:b/>
          <w:sz w:val="26"/>
          <w:szCs w:val="26"/>
          <w:lang w:val="vi-VN" w:eastAsia="vi-VN"/>
        </w:rPr>
        <w:t>GIẤY CAM KẾT TRẢ NỢ</w:t>
      </w:r>
    </w:p>
    <w:tbl>
      <w:tblPr>
        <w:tblStyle w:val="1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502"/>
        <w:gridCol w:w="4502"/>
      </w:tblGrid>
      <w:tr w14:paraId="3D0A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02D4F069">
            <w:pPr>
              <w:pStyle w:val="8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Style w:val="92"/>
                <w:rFonts w:hint="default" w:ascii="Times New Roman" w:hAnsi="Times New Roman" w:cs="Times New Roman"/>
                <w:sz w:val="26"/>
                <w:szCs w:val="26"/>
              </w:rPr>
              <w:t>Số:……../GCCTN</w:t>
            </w:r>
          </w:p>
          <w:p w14:paraId="4B928A48">
            <w:pPr>
              <w:pStyle w:val="8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right="0"/>
              <w:rPr>
                <w:rStyle w:val="92"/>
                <w:rFonts w:hint="default" w:ascii="Times New Roman" w:hAnsi="Times New Roman" w:cs="Times New Roman"/>
                <w:sz w:val="26"/>
                <w:szCs w:val="26"/>
                <w:vertAlign w:val="baseline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467BAEB6">
            <w:pPr>
              <w:pStyle w:val="8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right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…..</w:t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t>, ngày … tháng … năm 2025</w:t>
            </w:r>
          </w:p>
          <w:p w14:paraId="532B6562">
            <w:pPr>
              <w:pStyle w:val="8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right="0"/>
              <w:rPr>
                <w:rStyle w:val="92"/>
                <w:rFonts w:hint="default" w:ascii="Times New Roman" w:hAnsi="Times New Roman" w:cs="Times New Roman"/>
                <w:sz w:val="26"/>
                <w:szCs w:val="26"/>
                <w:vertAlign w:val="baseline"/>
              </w:rPr>
            </w:pPr>
          </w:p>
        </w:tc>
      </w:tr>
    </w:tbl>
    <w:p w14:paraId="33367397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6"/>
          <w:szCs w:val="26"/>
        </w:rPr>
      </w:pPr>
      <w:r>
        <w:rPr>
          <w:rStyle w:val="92"/>
          <w:rFonts w:hint="default" w:ascii="Times New Roman" w:hAnsi="Times New Roman" w:cs="Times New Roman"/>
          <w:sz w:val="26"/>
          <w:szCs w:val="26"/>
        </w:rPr>
        <w:t>I. BÊN CAM KẾT TRẢ NỢ (BÊN A)</w:t>
      </w:r>
    </w:p>
    <w:p w14:paraId="0D50A69A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Tên công ty: ………………………………………………………</w:t>
      </w:r>
    </w:p>
    <w:p w14:paraId="60C69F11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Mã số thuế: ………………………………………………………</w:t>
      </w:r>
    </w:p>
    <w:p w14:paraId="7D4EEBB6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Địa chỉ trụ sở chính: ……………………………………………</w:t>
      </w:r>
    </w:p>
    <w:p w14:paraId="16DCC63D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Đại diện theo pháp luật: Ông/Bà ………………………………</w:t>
      </w:r>
    </w:p>
    <w:p w14:paraId="2808735A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Chức vụ: ……………………………………………………………</w:t>
      </w:r>
    </w:p>
    <w:p w14:paraId="52BD726E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Số điện thoại: ………………………………………………………</w:t>
      </w:r>
    </w:p>
    <w:p w14:paraId="6347B286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Style w:val="92"/>
          <w:rFonts w:hint="default" w:ascii="Times New Roman" w:hAnsi="Times New Roman" w:cs="Times New Roman"/>
          <w:sz w:val="26"/>
          <w:szCs w:val="26"/>
        </w:rPr>
        <w:t>II. BÊN CHO VAY (BÊN B)</w:t>
      </w:r>
    </w:p>
    <w:p w14:paraId="08423B1F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Họ và tên/Tên đơn vị: ……………………………………………</w:t>
      </w:r>
    </w:p>
    <w:p w14:paraId="6FEC1914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Số CMND/CCCD/MST: …………………………………………</w:t>
      </w:r>
    </w:p>
    <w:p w14:paraId="6035E6D2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Địa chỉ: ……………………………………………………………</w:t>
      </w:r>
    </w:p>
    <w:p w14:paraId="6C75495A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Số điện thoại: ………………………………………………………</w:t>
      </w:r>
    </w:p>
    <w:p w14:paraId="1CF6B941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6"/>
          <w:szCs w:val="26"/>
        </w:rPr>
      </w:pPr>
      <w:r>
        <w:rPr>
          <w:rStyle w:val="92"/>
          <w:rFonts w:hint="default" w:ascii="Times New Roman" w:hAnsi="Times New Roman" w:cs="Times New Roman"/>
          <w:sz w:val="26"/>
          <w:szCs w:val="26"/>
        </w:rPr>
        <w:t>III. NỘI DUNG CAM KẾT</w:t>
      </w:r>
    </w:p>
    <w:p w14:paraId="681560C9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Số tiền cam kết trả nợ: ………………………… VNĐ (Bằng chữ: ………………)</w:t>
      </w:r>
    </w:p>
    <w:p w14:paraId="366642DB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Lý do nợ: ……………………………………………………………………………</w:t>
      </w:r>
    </w:p>
    <w:p w14:paraId="4AD66E2F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Thời hạn thanh toán: Đến hết ngày … tháng … năm 202…</w:t>
      </w:r>
    </w:p>
    <w:p w14:paraId="38679D76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Phương thức thanh toán: …………………………………………………………</w:t>
      </w:r>
    </w:p>
    <w:p w14:paraId="6EE71B3B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Lãi suất (nếu có): ……………………………</w:t>
      </w:r>
    </w:p>
    <w:p w14:paraId="472EADBA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Hình thức xử lý nếu vi phạm cam kết: ……………………………………………</w:t>
      </w:r>
    </w:p>
    <w:p w14:paraId="34060099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firstLine="0" w:firstLineChars="0"/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6"/>
          <w:szCs w:val="26"/>
        </w:rPr>
        <w:t>Bên A cam kết sẽ thực hiện đầy đủ nghĩa vụ trả nợ đúng thời hạn đã nêu trên. Trường hợp chậm thanh toán, Bên A hoàn toàn chịu trách nhiệm trước pháp luật và sẽ chịu mọi phát sinh theo thỏa thuận giữa hai bên.</w:t>
      </w:r>
    </w:p>
    <w:p w14:paraId="4C8D0B95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6"/>
          <w:szCs w:val="26"/>
        </w:rPr>
      </w:pPr>
      <w:r>
        <w:rPr>
          <w:rStyle w:val="92"/>
          <w:rFonts w:hint="default" w:ascii="Times New Roman" w:hAnsi="Times New Roman" w:cs="Times New Roman"/>
          <w:sz w:val="26"/>
          <w:szCs w:val="26"/>
        </w:rPr>
        <w:t>IV. CAM KẾT CHUNG</w:t>
      </w:r>
      <w:r>
        <w:rPr>
          <w:rFonts w:hint="default" w:ascii="Times New Roman" w:hAnsi="Times New Roman" w:cs="Times New Roman"/>
          <w:sz w:val="26"/>
          <w:szCs w:val="26"/>
        </w:rPr>
        <w:br w:type="textWrapping"/>
      </w:r>
      <w:r>
        <w:rPr>
          <w:rFonts w:hint="default" w:ascii="Times New Roman" w:hAnsi="Times New Roman" w:cs="Times New Roman"/>
          <w:sz w:val="26"/>
          <w:szCs w:val="26"/>
        </w:rPr>
        <w:t>Hai bên đã đọc kỹ, hiểu rõ và đồng ý với toàn bộ nội dung của giấy cam kết này. Giấy này được lập thành 02 bản có giá trị pháp lý như nhau, mỗi bên giữ 01 bản.</w:t>
      </w:r>
    </w:p>
    <w:tbl>
      <w:tblPr>
        <w:tblStyle w:val="1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502"/>
        <w:gridCol w:w="4502"/>
      </w:tblGrid>
      <w:tr w14:paraId="59DD6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40BDC317">
            <w:pPr>
              <w:pStyle w:val="8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………, ngày … tháng … năm 2025</w:t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br w:type="textWrapping"/>
            </w:r>
            <w:r>
              <w:rPr>
                <w:rStyle w:val="92"/>
                <w:rFonts w:hint="default" w:ascii="Times New Roman" w:hAnsi="Times New Roman" w:cs="Times New Roman"/>
                <w:sz w:val="26"/>
                <w:szCs w:val="26"/>
              </w:rPr>
              <w:t>ĐẠI DIỆN BÊN CAM KẾT TRẢ NỢ (BÊN A)</w:t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t>(Ký, ghi rõ họ tên, đóng dấu công ty)</w:t>
            </w:r>
          </w:p>
          <w:p w14:paraId="695D8EDD">
            <w:pPr>
              <w:pStyle w:val="8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right="0"/>
              <w:jc w:val="center"/>
              <w:rPr>
                <w:rFonts w:hint="default" w:ascii="Times New Roman" w:hAnsi="Times New Roman" w:cs="Times New Roman"/>
                <w:sz w:val="26"/>
                <w:szCs w:val="26"/>
                <w:vertAlign w:val="baseline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04466F04">
            <w:pPr>
              <w:pStyle w:val="8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Style w:val="92"/>
                <w:rFonts w:hint="default" w:ascii="Times New Roman" w:hAnsi="Times New Roman" w:cs="Times New Roman"/>
                <w:sz w:val="26"/>
                <w:szCs w:val="26"/>
              </w:rPr>
              <w:t>BÊN CHO VAY (BÊN B)</w:t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br w:type="textWrapping"/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t>(Ký, ghi rõ họ tên)</w:t>
            </w:r>
          </w:p>
          <w:p w14:paraId="56CB6968">
            <w:pPr>
              <w:pStyle w:val="85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right="0"/>
              <w:jc w:val="center"/>
              <w:rPr>
                <w:rFonts w:hint="default" w:ascii="Times New Roman" w:hAnsi="Times New Roman" w:cs="Times New Roman"/>
                <w:sz w:val="26"/>
                <w:szCs w:val="26"/>
                <w:vertAlign w:val="baseline"/>
              </w:rPr>
            </w:pPr>
          </w:p>
        </w:tc>
      </w:tr>
    </w:tbl>
    <w:p w14:paraId="76954820">
      <w:pPr>
        <w:pStyle w:val="85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cs="Times New Roman"/>
          <w:sz w:val="26"/>
          <w:szCs w:val="26"/>
        </w:rPr>
      </w:pPr>
    </w:p>
    <w:p w14:paraId="4AD52338">
      <w:pPr>
        <w:rPr>
          <w:rFonts w:hint="default" w:ascii="Times New Roman" w:hAnsi="Times New Roman" w:cs="Times New Roman"/>
          <w:sz w:val="26"/>
          <w:szCs w:val="26"/>
        </w:rPr>
      </w:pPr>
    </w:p>
    <w:p w14:paraId="6472B500">
      <w:pPr>
        <w:rPr>
          <w:rFonts w:hint="default" w:ascii="Times New Roman" w:hAnsi="Times New Roman" w:cs="Times New Roman"/>
          <w:sz w:val="26"/>
          <w:szCs w:val="26"/>
        </w:rPr>
      </w:pPr>
    </w:p>
    <w:sectPr>
      <w:pgSz w:w="11906" w:h="16838"/>
      <w:pgMar w:top="1984" w:right="1134" w:bottom="1701" w:left="1984" w:header="720" w:footer="720" w:gutter="0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73C88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341E1A67"/>
    <w:rsid w:val="46373C88"/>
    <w:rsid w:val="61E2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uiPriority w:val="0"/>
    <w:pPr>
      <w:ind w:firstLine="420" w:firstLineChars="100"/>
    </w:pPr>
  </w:style>
  <w:style w:type="paragraph" w:styleId="19">
    <w:name w:val="Body Text Indent"/>
    <w:basedOn w:val="1"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qFormat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uiPriority w:val="0"/>
    <w:pPr>
      <w:jc w:val="left"/>
    </w:pPr>
  </w:style>
  <w:style w:type="paragraph" w:styleId="27">
    <w:name w:val="annotation subject"/>
    <w:basedOn w:val="26"/>
    <w:next w:val="26"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qFormat/>
    <w:uiPriority w:val="0"/>
    <w:rPr>
      <w:i/>
      <w:iCs/>
    </w:rPr>
  </w:style>
  <w:style w:type="character" w:styleId="51">
    <w:name w:val="Hyperlink"/>
    <w:basedOn w:val="11"/>
    <w:qFormat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qFormat/>
    <w:uiPriority w:val="0"/>
    <w:pPr>
      <w:ind w:left="200" w:leftChars="200"/>
    </w:pPr>
  </w:style>
  <w:style w:type="paragraph" w:styleId="54">
    <w:name w:val="index 3"/>
    <w:basedOn w:val="1"/>
    <w:next w:val="1"/>
    <w:qFormat/>
    <w:uiPriority w:val="0"/>
    <w:pPr>
      <w:ind w:left="400" w:leftChars="400"/>
    </w:pPr>
  </w:style>
  <w:style w:type="paragraph" w:styleId="55">
    <w:name w:val="index 4"/>
    <w:basedOn w:val="1"/>
    <w:next w:val="1"/>
    <w:qFormat/>
    <w:uiPriority w:val="0"/>
    <w:pPr>
      <w:ind w:left="600" w:leftChars="600"/>
    </w:pPr>
  </w:style>
  <w:style w:type="paragraph" w:styleId="56">
    <w:name w:val="index 5"/>
    <w:basedOn w:val="1"/>
    <w:next w:val="1"/>
    <w:qFormat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qFormat/>
    <w:uiPriority w:val="0"/>
    <w:pPr>
      <w:ind w:left="100" w:leftChars="400" w:hanging="200" w:hangingChars="200"/>
    </w:pPr>
  </w:style>
  <w:style w:type="paragraph" w:styleId="66">
    <w:name w:val="List 4"/>
    <w:basedOn w:val="1"/>
    <w:qFormat/>
    <w:uiPriority w:val="0"/>
    <w:pPr>
      <w:ind w:left="100" w:leftChars="600" w:hanging="200" w:hangingChars="200"/>
    </w:pPr>
  </w:style>
  <w:style w:type="paragraph" w:styleId="67">
    <w:name w:val="List 5"/>
    <w:basedOn w:val="1"/>
    <w:qFormat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qFormat/>
    <w:uiPriority w:val="0"/>
    <w:pPr>
      <w:spacing w:after="120"/>
      <w:ind w:left="2100" w:leftChars="1000"/>
    </w:pPr>
  </w:style>
  <w:style w:type="paragraph" w:styleId="78">
    <w:name w:val="List Number"/>
    <w:basedOn w:val="1"/>
    <w:qFormat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qFormat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qFormat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qFormat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qFormat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qFormat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qFormat/>
    <w:uiPriority w:val="0"/>
    <w:pPr>
      <w:ind w:left="2940" w:leftChars="1400"/>
    </w:pPr>
  </w:style>
  <w:style w:type="paragraph" w:styleId="150">
    <w:name w:val="toc 9"/>
    <w:basedOn w:val="1"/>
    <w:next w:val="1"/>
    <w:qFormat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qFormat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qFormat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qFormat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qFormat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qFormat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qFormat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qFormat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qFormat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qFormat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qFormat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qFormat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qFormat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qFormat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qFormat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qFormat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qFormat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qFormat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qFormat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qFormat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qFormat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qFormat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qFormat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2025-05-06T04:36:00Z</dcterms:created>
  <dc:creator>Linh Le</dc:creator>
  <cp:lastModifiedBy>Linh Le</cp:lastModifiedBy>
  <dcterms:modified xsi:type="dcterms:W3CDTF">2025-05-06T04:41:28Z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8881D8DCCB3F4FABAEE899820ACAAF5B_11</vt:lpwstr>
  </property>
</Properties>
</file>